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05"/>
        <w:gridCol w:w="5887"/>
      </w:tblGrid>
      <w:tr w:rsidR="000D3FDB" w14:paraId="590403F8" w14:textId="77777777">
        <w:trPr>
          <w:jc w:val="center"/>
        </w:trPr>
        <w:tc>
          <w:tcPr>
            <w:tcW w:w="4005" w:type="dxa"/>
          </w:tcPr>
          <w:p w14:paraId="6736E094" w14:textId="21A5D8EA" w:rsidR="000D3FDB" w:rsidRDefault="008B7035">
            <w:pPr>
              <w:spacing w:after="0"/>
              <w:jc w:val="center"/>
            </w:pPr>
            <w:r>
              <w:rPr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77DBCEB" wp14:editId="162EEF7A">
                      <wp:simplePos x="0" y="0"/>
                      <wp:positionH relativeFrom="column">
                        <wp:posOffset>217668</wp:posOffset>
                      </wp:positionH>
                      <wp:positionV relativeFrom="paragraph">
                        <wp:posOffset>644056</wp:posOffset>
                      </wp:positionV>
                      <wp:extent cx="2043016" cy="0"/>
                      <wp:effectExtent l="0" t="0" r="0" b="0"/>
                      <wp:wrapNone/>
                      <wp:docPr id="56685894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4301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174D37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15pt,50.7pt" to="178pt,5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" strokecolor="black [3040]"/>
                  </w:pict>
                </mc:Fallback>
              </mc:AlternateContent>
            </w:r>
            <w:r>
              <w:rPr>
                <w:bCs/>
                <w:sz w:val="26"/>
                <w:szCs w:val="26"/>
              </w:rPr>
              <w:t>UBND XÃ EA SÚP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6"/>
                <w:szCs w:val="26"/>
              </w:rPr>
              <w:t>TRUNG TÂM CUNG ỨNG DỊCH VỤ SỰ NGHIỆP CÔNG</w:t>
            </w:r>
            <w:r>
              <w:rPr>
                <w:b/>
                <w:sz w:val="20"/>
              </w:rPr>
              <w:br/>
            </w:r>
          </w:p>
        </w:tc>
        <w:tc>
          <w:tcPr>
            <w:tcW w:w="5887" w:type="dxa"/>
          </w:tcPr>
          <w:p w14:paraId="3F52729F" w14:textId="72FA3676" w:rsidR="000D3FDB" w:rsidRDefault="008B7035">
            <w:pPr>
              <w:spacing w:after="0"/>
              <w:jc w:val="center"/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496C83" wp14:editId="30FE19E1">
                      <wp:simplePos x="0" y="0"/>
                      <wp:positionH relativeFrom="column">
                        <wp:posOffset>910673</wp:posOffset>
                      </wp:positionH>
                      <wp:positionV relativeFrom="paragraph">
                        <wp:posOffset>441297</wp:posOffset>
                      </wp:positionV>
                      <wp:extent cx="1876508" cy="0"/>
                      <wp:effectExtent l="0" t="0" r="0" b="0"/>
                      <wp:wrapNone/>
                      <wp:docPr id="1716339979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7650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9DC40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7pt,34.75pt" to="219.45pt,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" strokecolor="black [3040]"/>
                  </w:pict>
                </mc:Fallback>
              </mc:AlternateContent>
            </w:r>
            <w:r>
              <w:rPr>
                <w:b/>
                <w:sz w:val="26"/>
                <w:szCs w:val="26"/>
              </w:rPr>
              <w:t>CỘNG HÒA XÃ HỘI CHỦ NGHĨA VIỆT NAM</w:t>
            </w:r>
            <w:r>
              <w:rPr>
                <w:b/>
                <w:sz w:val="20"/>
              </w:rPr>
              <w:br/>
            </w:r>
            <w:r>
              <w:rPr>
                <w:bCs/>
                <w:sz w:val="28"/>
                <w:szCs w:val="28"/>
              </w:rPr>
              <w:t>Độc lập - Tự do - Hạnh phúc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i/>
                <w:sz w:val="26"/>
                <w:szCs w:val="26"/>
              </w:rPr>
              <w:t xml:space="preserve">Ea Súp, ngày </w:t>
            </w:r>
            <w:r w:rsidR="00E066F5">
              <w:rPr>
                <w:i/>
                <w:sz w:val="26"/>
                <w:szCs w:val="26"/>
              </w:rPr>
              <w:t xml:space="preserve">    </w:t>
            </w:r>
            <w:r>
              <w:rPr>
                <w:i/>
                <w:sz w:val="26"/>
                <w:szCs w:val="26"/>
              </w:rPr>
              <w:t xml:space="preserve">tháng </w:t>
            </w:r>
            <w:r w:rsidR="00F97D0F">
              <w:rPr>
                <w:i/>
                <w:sz w:val="26"/>
                <w:szCs w:val="26"/>
              </w:rPr>
              <w:t>10</w:t>
            </w:r>
            <w:r>
              <w:rPr>
                <w:i/>
                <w:sz w:val="26"/>
                <w:szCs w:val="26"/>
              </w:rPr>
              <w:t xml:space="preserve"> năm 2026</w:t>
            </w:r>
          </w:p>
        </w:tc>
      </w:tr>
    </w:tbl>
    <w:p w14:paraId="0A192281" w14:textId="77777777" w:rsidR="000D3FDB" w:rsidRDefault="000D3FDB"/>
    <w:p w14:paraId="014D6770" w14:textId="77777777" w:rsidR="000D3FDB" w:rsidRDefault="00000000">
      <w:pPr>
        <w:spacing w:after="40"/>
        <w:jc w:val="center"/>
      </w:pPr>
      <w:r>
        <w:rPr>
          <w:b/>
          <w:sz w:val="27"/>
        </w:rPr>
        <w:t>HƯỚNG DẪN ĐĂNG KÝ THUÊ NHÀ, ĐẤT CÔNG DÔI DƯ</w:t>
      </w:r>
    </w:p>
    <w:p w14:paraId="1185EC7C" w14:textId="692A3616" w:rsidR="000D3FDB" w:rsidRDefault="00000000">
      <w:pPr>
        <w:jc w:val="center"/>
      </w:pPr>
      <w:r>
        <w:rPr>
          <w:i/>
          <w:sz w:val="24"/>
          <w:szCs w:val="24"/>
        </w:rPr>
        <w:t>(Đính kèm Thông báo số</w:t>
      </w:r>
      <w:r>
        <w:rPr>
          <w:i/>
          <w:sz w:val="24"/>
          <w:szCs w:val="24"/>
          <w:lang w:val="vi-VN"/>
        </w:rPr>
        <w:t xml:space="preserve"> </w:t>
      </w:r>
      <w:r w:rsidR="00E066F5">
        <w:rPr>
          <w:i/>
          <w:sz w:val="24"/>
          <w:szCs w:val="24"/>
        </w:rPr>
        <w:t xml:space="preserve">  </w:t>
      </w:r>
      <w:r w:rsidR="00F97D0F">
        <w:rPr>
          <w:i/>
          <w:sz w:val="24"/>
          <w:szCs w:val="24"/>
        </w:rPr>
        <w:t xml:space="preserve">  </w:t>
      </w:r>
      <w:r w:rsidR="00E066F5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/TB-TTCUDVSNC ngày </w:t>
      </w:r>
      <w:r w:rsidR="008B7035">
        <w:rPr>
          <w:i/>
          <w:sz w:val="24"/>
          <w:szCs w:val="24"/>
        </w:rPr>
        <w:t xml:space="preserve">     </w:t>
      </w:r>
      <w:r>
        <w:rPr>
          <w:i/>
          <w:sz w:val="24"/>
          <w:szCs w:val="24"/>
        </w:rPr>
        <w:t>/</w:t>
      </w:r>
      <w:r w:rsidR="00F97D0F">
        <w:rPr>
          <w:i/>
          <w:sz w:val="24"/>
          <w:szCs w:val="24"/>
        </w:rPr>
        <w:t>10</w:t>
      </w:r>
      <w:r>
        <w:rPr>
          <w:i/>
          <w:sz w:val="24"/>
          <w:szCs w:val="24"/>
        </w:rPr>
        <w:t>/2026 của T</w:t>
      </w:r>
      <w:r w:rsidR="00E066F5">
        <w:rPr>
          <w:i/>
          <w:sz w:val="24"/>
          <w:szCs w:val="24"/>
        </w:rPr>
        <w:t>T</w:t>
      </w:r>
      <w:r>
        <w:rPr>
          <w:i/>
          <w:sz w:val="24"/>
          <w:szCs w:val="24"/>
        </w:rPr>
        <w:t>CUDVSNC xã Ea Súp)</w:t>
      </w:r>
    </w:p>
    <w:p w14:paraId="59CE1EBF" w14:textId="1CF338BF" w:rsidR="000D3FDB" w:rsidRPr="00157628" w:rsidRDefault="00000000">
      <w:pPr>
        <w:ind w:firstLine="720"/>
        <w:rPr>
          <w:sz w:val="24"/>
          <w:szCs w:val="24"/>
        </w:rPr>
      </w:pPr>
      <w:r w:rsidRPr="00157628">
        <w:rPr>
          <w:color w:val="auto"/>
          <w:sz w:val="24"/>
          <w:szCs w:val="24"/>
          <w:lang w:val="vi-VN"/>
        </w:rPr>
        <w:t xml:space="preserve">Các </w:t>
      </w:r>
      <w:r w:rsidRPr="00157628">
        <w:rPr>
          <w:color w:val="auto"/>
          <w:sz w:val="24"/>
          <w:szCs w:val="24"/>
        </w:rPr>
        <w:t xml:space="preserve">tổ chức, cá nhân có nhu cầu thuê cơ sở nhà, đất công dôi dư năm 2026 tại xã Ea Súp thực hiện đúng </w:t>
      </w:r>
      <w:r w:rsidRPr="00157628">
        <w:rPr>
          <w:color w:val="auto"/>
          <w:sz w:val="24"/>
          <w:szCs w:val="24"/>
          <w:lang w:val="vi-VN"/>
        </w:rPr>
        <w:t>hiện theo các bước sau :</w:t>
      </w:r>
    </w:p>
    <w:p w14:paraId="537E7897" w14:textId="77777777" w:rsidR="000D3FDB" w:rsidRPr="00157628" w:rsidRDefault="00000000">
      <w:pPr>
        <w:spacing w:before="160" w:after="80"/>
        <w:rPr>
          <w:b/>
          <w:sz w:val="24"/>
          <w:szCs w:val="24"/>
        </w:rPr>
      </w:pPr>
      <w:r w:rsidRPr="00157628">
        <w:rPr>
          <w:b/>
          <w:sz w:val="24"/>
          <w:szCs w:val="24"/>
        </w:rPr>
        <w:t>BƯỚC 1: CHỌN TÀI SẢN &amp; TẢI MẪU PHIẾU ĐĂNG KÝ</w:t>
      </w:r>
    </w:p>
    <w:p w14:paraId="3344AD7C" w14:textId="54F631F0" w:rsidR="00ED12E1" w:rsidRPr="00ED12E1" w:rsidRDefault="00000000" w:rsidP="00ED12E1">
      <w:pPr>
        <w:pStyle w:val="ListBullet"/>
        <w:ind w:right="-283"/>
        <w:rPr>
          <w:sz w:val="24"/>
          <w:szCs w:val="24"/>
        </w:rPr>
      </w:pPr>
      <w:r w:rsidRPr="00157628">
        <w:rPr>
          <w:b/>
          <w:bCs/>
          <w:sz w:val="24"/>
          <w:szCs w:val="24"/>
        </w:rPr>
        <w:t xml:space="preserve">Tài sản </w:t>
      </w:r>
      <w:r w:rsidR="00C815A8" w:rsidRPr="00157628">
        <w:rPr>
          <w:b/>
          <w:bCs/>
          <w:sz w:val="24"/>
          <w:szCs w:val="24"/>
        </w:rPr>
        <w:t>1</w:t>
      </w:r>
      <w:r w:rsidR="00136FA5" w:rsidRPr="00157628">
        <w:rPr>
          <w:b/>
          <w:bCs/>
          <w:sz w:val="24"/>
          <w:szCs w:val="24"/>
        </w:rPr>
        <w:t xml:space="preserve"> </w:t>
      </w:r>
      <w:r w:rsidRPr="00157628">
        <w:rPr>
          <w:b/>
          <w:bCs/>
          <w:sz w:val="24"/>
          <w:szCs w:val="24"/>
        </w:rPr>
        <w:t>(Mã TS0</w:t>
      </w:r>
      <w:r w:rsidR="00157628" w:rsidRPr="00157628">
        <w:rPr>
          <w:b/>
          <w:bCs/>
          <w:sz w:val="24"/>
          <w:szCs w:val="24"/>
        </w:rPr>
        <w:t>1</w:t>
      </w:r>
      <w:r w:rsidRPr="00157628">
        <w:rPr>
          <w:b/>
          <w:bCs/>
          <w:sz w:val="24"/>
          <w:szCs w:val="24"/>
        </w:rPr>
        <w:t>):</w:t>
      </w:r>
      <w:r w:rsidRPr="00157628">
        <w:rPr>
          <w:sz w:val="24"/>
          <w:szCs w:val="24"/>
        </w:rPr>
        <w:t xml:space="preserve"> </w:t>
      </w:r>
      <w:r w:rsidR="00157628" w:rsidRPr="00157628">
        <w:rPr>
          <w:rFonts w:eastAsia="Times New Roman"/>
          <w:sz w:val="24"/>
          <w:szCs w:val="24"/>
          <w:lang w:eastAsia="zh-CN" w:bidi="ar"/>
        </w:rPr>
        <w:t>Trụ sở làm việc Đội Thuế Cư M’Lan</w:t>
      </w:r>
      <w:r w:rsidR="00157628" w:rsidRPr="00157628">
        <w:rPr>
          <w:rFonts w:eastAsia="Times New Roman"/>
          <w:sz w:val="24"/>
          <w:szCs w:val="24"/>
          <w:lang w:val="vi-VN" w:eastAsia="zh-CN" w:bidi="ar"/>
        </w:rPr>
        <w:t xml:space="preserve"> (cũ)</w:t>
      </w:r>
      <w:r w:rsidR="00ED12E1">
        <w:rPr>
          <w:rFonts w:eastAsia="Times New Roman"/>
          <w:sz w:val="24"/>
          <w:szCs w:val="24"/>
          <w:lang w:eastAsia="zh-CN" w:bidi="ar"/>
        </w:rPr>
        <w:t>:</w:t>
      </w:r>
      <w:r w:rsidR="00157628" w:rsidRPr="00ED12E1">
        <w:rPr>
          <w:rFonts w:eastAsia="Times New Roman"/>
          <w:sz w:val="24"/>
          <w:szCs w:val="24"/>
          <w:lang w:eastAsia="zh-CN" w:bidi="ar"/>
        </w:rPr>
        <w:t xml:space="preserve"> </w:t>
      </w:r>
      <w:r w:rsidRPr="00ED12E1">
        <w:rPr>
          <w:sz w:val="24"/>
          <w:szCs w:val="24"/>
        </w:rPr>
        <w:t xml:space="preserve">Giá </w:t>
      </w:r>
      <w:r w:rsidR="00157628" w:rsidRPr="00ED12E1">
        <w:rPr>
          <w:sz w:val="24"/>
          <w:szCs w:val="24"/>
        </w:rPr>
        <w:t>niêm yết</w:t>
      </w:r>
      <w:r w:rsidRPr="00ED12E1">
        <w:rPr>
          <w:sz w:val="24"/>
          <w:szCs w:val="24"/>
        </w:rPr>
        <w:t xml:space="preserve">: </w:t>
      </w:r>
      <w:r w:rsidR="00157628" w:rsidRPr="00ED12E1">
        <w:rPr>
          <w:sz w:val="24"/>
          <w:szCs w:val="24"/>
        </w:rPr>
        <w:t>1.</w:t>
      </w:r>
      <w:r w:rsidR="00F97D0F" w:rsidRPr="00ED12E1">
        <w:rPr>
          <w:sz w:val="24"/>
          <w:szCs w:val="24"/>
        </w:rPr>
        <w:t>6</w:t>
      </w:r>
      <w:r w:rsidR="00157628" w:rsidRPr="00ED12E1">
        <w:rPr>
          <w:sz w:val="24"/>
          <w:szCs w:val="24"/>
        </w:rPr>
        <w:t>90</w:t>
      </w:r>
      <w:r w:rsidR="00F97D0F" w:rsidRPr="00ED12E1">
        <w:rPr>
          <w:sz w:val="24"/>
          <w:szCs w:val="24"/>
        </w:rPr>
        <w:t>.</w:t>
      </w:r>
      <w:r w:rsidR="00157628" w:rsidRPr="00ED12E1">
        <w:rPr>
          <w:sz w:val="24"/>
          <w:szCs w:val="24"/>
        </w:rPr>
        <w:t>649</w:t>
      </w:r>
      <w:r w:rsidR="00ED12E1" w:rsidRPr="00ED12E1">
        <w:rPr>
          <w:sz w:val="24"/>
          <w:szCs w:val="24"/>
        </w:rPr>
        <w:t xml:space="preserve"> </w:t>
      </w:r>
      <w:r w:rsidRPr="00ED12E1">
        <w:rPr>
          <w:sz w:val="24"/>
          <w:szCs w:val="24"/>
        </w:rPr>
        <w:t xml:space="preserve">đồng/m²/năm) </w:t>
      </w:r>
    </w:p>
    <w:p w14:paraId="4C1D3F6C" w14:textId="409F1DBD" w:rsidR="000D3FDB" w:rsidRPr="00157628" w:rsidRDefault="00000000" w:rsidP="00ED12E1">
      <w:pPr>
        <w:pStyle w:val="ListBullet"/>
        <w:numPr>
          <w:ilvl w:val="0"/>
          <w:numId w:val="0"/>
        </w:numPr>
        <w:ind w:left="360"/>
        <w:rPr>
          <w:sz w:val="24"/>
          <w:szCs w:val="24"/>
        </w:rPr>
      </w:pPr>
      <w:r w:rsidRPr="00157628">
        <w:rPr>
          <w:sz w:val="24"/>
          <w:szCs w:val="24"/>
        </w:rPr>
        <w:t xml:space="preserve">→ Dùng </w:t>
      </w:r>
      <w:r w:rsidRPr="00157628">
        <w:rPr>
          <w:b/>
          <w:bCs/>
          <w:sz w:val="24"/>
          <w:szCs w:val="24"/>
        </w:rPr>
        <w:t>Mẫu số 0</w:t>
      </w:r>
      <w:r w:rsidR="00157628" w:rsidRPr="00157628">
        <w:rPr>
          <w:b/>
          <w:bCs/>
          <w:sz w:val="24"/>
          <w:szCs w:val="24"/>
        </w:rPr>
        <w:t>2</w:t>
      </w:r>
      <w:r w:rsidR="00157628" w:rsidRPr="00157628">
        <w:rPr>
          <w:sz w:val="24"/>
          <w:szCs w:val="24"/>
        </w:rPr>
        <w:t>.</w:t>
      </w:r>
    </w:p>
    <w:p w14:paraId="1917015B" w14:textId="52DBC543" w:rsidR="000D3FDB" w:rsidRPr="00157628" w:rsidRDefault="00000000">
      <w:pPr>
        <w:spacing w:after="160"/>
        <w:rPr>
          <w:sz w:val="24"/>
          <w:szCs w:val="24"/>
        </w:rPr>
      </w:pPr>
      <w:r w:rsidRPr="00157628">
        <w:rPr>
          <w:i/>
          <w:sz w:val="24"/>
          <w:szCs w:val="24"/>
        </w:rPr>
        <w:t xml:space="preserve">* </w:t>
      </w:r>
      <w:r w:rsidR="00543D8C" w:rsidRPr="00157628">
        <w:rPr>
          <w:i/>
          <w:sz w:val="24"/>
          <w:szCs w:val="24"/>
        </w:rPr>
        <w:t>M</w:t>
      </w:r>
      <w:r w:rsidRPr="00157628">
        <w:rPr>
          <w:i/>
          <w:sz w:val="24"/>
          <w:szCs w:val="24"/>
        </w:rPr>
        <w:t>ẫu phiếu được phát miễn phí tại Trung tâm hoặc tải từ Trang thông tin điện tử xã Ea Súp.</w:t>
      </w:r>
    </w:p>
    <w:p w14:paraId="229BC1D9" w14:textId="77777777" w:rsidR="000D3FDB" w:rsidRPr="00157628" w:rsidRDefault="00000000">
      <w:pPr>
        <w:spacing w:before="120" w:after="80"/>
        <w:rPr>
          <w:sz w:val="24"/>
          <w:szCs w:val="24"/>
        </w:rPr>
      </w:pPr>
      <w:r w:rsidRPr="00157628">
        <w:rPr>
          <w:b/>
          <w:sz w:val="24"/>
          <w:szCs w:val="24"/>
        </w:rPr>
        <w:t>BƯỚC 2: CHUẨN BỊ HỒ SƠ ĐĂNG KÝ (01 BỘ)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6624"/>
      </w:tblGrid>
      <w:tr w:rsidR="000D3FDB" w:rsidRPr="00157628" w14:paraId="03559C02" w14:textId="77777777">
        <w:trPr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6867BD" w14:textId="77777777" w:rsidR="000D3FDB" w:rsidRPr="00157628" w:rsidRDefault="00000000">
            <w:pPr>
              <w:jc w:val="center"/>
              <w:rPr>
                <w:sz w:val="24"/>
                <w:szCs w:val="24"/>
              </w:rPr>
            </w:pPr>
            <w:r w:rsidRPr="00157628">
              <w:rPr>
                <w:b/>
                <w:sz w:val="24"/>
                <w:szCs w:val="24"/>
              </w:rPr>
              <w:t>Đối tượng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60A98E" w14:textId="77777777" w:rsidR="000D3FDB" w:rsidRPr="00157628" w:rsidRDefault="00000000">
            <w:pPr>
              <w:jc w:val="center"/>
              <w:rPr>
                <w:sz w:val="24"/>
                <w:szCs w:val="24"/>
              </w:rPr>
            </w:pPr>
            <w:r w:rsidRPr="00157628">
              <w:rPr>
                <w:b/>
                <w:sz w:val="24"/>
                <w:szCs w:val="24"/>
              </w:rPr>
              <w:t>Các giấy tờ cần chuẩn bị</w:t>
            </w:r>
          </w:p>
        </w:tc>
      </w:tr>
      <w:tr w:rsidR="000D3FDB" w:rsidRPr="00157628" w14:paraId="558F3E20" w14:textId="77777777">
        <w:trPr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4EB007" w14:textId="77777777" w:rsidR="000D3FDB" w:rsidRPr="00157628" w:rsidRDefault="00000000">
            <w:pPr>
              <w:rPr>
                <w:color w:val="auto"/>
                <w:sz w:val="24"/>
                <w:szCs w:val="24"/>
              </w:rPr>
            </w:pPr>
            <w:r w:rsidRPr="00157628">
              <w:rPr>
                <w:b/>
                <w:color w:val="auto"/>
                <w:sz w:val="24"/>
                <w:szCs w:val="24"/>
              </w:rPr>
              <w:t>Cá nhân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C3B1F8" w14:textId="358E5161" w:rsidR="000D3FDB" w:rsidRPr="00157628" w:rsidRDefault="00000000">
            <w:pPr>
              <w:spacing w:after="0"/>
              <w:rPr>
                <w:color w:val="auto"/>
                <w:sz w:val="24"/>
                <w:szCs w:val="24"/>
              </w:rPr>
            </w:pPr>
            <w:r w:rsidRPr="00157628">
              <w:rPr>
                <w:color w:val="auto"/>
                <w:sz w:val="24"/>
                <w:szCs w:val="24"/>
              </w:rPr>
              <w:t>1. Phiếu đăng ký thuê nhà (Mẫu 0</w:t>
            </w:r>
            <w:r w:rsidR="00157628" w:rsidRPr="00157628">
              <w:rPr>
                <w:color w:val="auto"/>
                <w:sz w:val="24"/>
                <w:szCs w:val="24"/>
              </w:rPr>
              <w:t>2</w:t>
            </w:r>
            <w:r w:rsidRPr="00157628">
              <w:rPr>
                <w:color w:val="auto"/>
                <w:sz w:val="24"/>
                <w:szCs w:val="24"/>
              </w:rPr>
              <w:t>).</w:t>
            </w:r>
            <w:r w:rsidRPr="00157628">
              <w:rPr>
                <w:color w:val="auto"/>
                <w:sz w:val="24"/>
                <w:szCs w:val="24"/>
              </w:rPr>
              <w:br/>
              <w:t>2. Bản sao CCCD/Hộ chiếu còn hạn.</w:t>
            </w:r>
            <w:r w:rsidRPr="00157628">
              <w:rPr>
                <w:color w:val="auto"/>
                <w:sz w:val="24"/>
                <w:szCs w:val="24"/>
              </w:rPr>
              <w:br/>
              <w:t xml:space="preserve">3. </w:t>
            </w:r>
            <w:r w:rsidR="001F5993" w:rsidRPr="00157628">
              <w:rPr>
                <w:color w:val="auto"/>
                <w:sz w:val="24"/>
                <w:szCs w:val="24"/>
              </w:rPr>
              <w:t xml:space="preserve">Chuẩn bị tiền đặt trước là </w:t>
            </w:r>
            <w:r w:rsidRPr="00157628">
              <w:rPr>
                <w:color w:val="auto"/>
                <w:sz w:val="24"/>
                <w:szCs w:val="24"/>
              </w:rPr>
              <w:t xml:space="preserve">5% </w:t>
            </w:r>
            <w:r w:rsidR="001F5993" w:rsidRPr="00157628">
              <w:rPr>
                <w:color w:val="auto"/>
                <w:sz w:val="24"/>
                <w:szCs w:val="24"/>
              </w:rPr>
              <w:t>cho cả thời gian thuê</w:t>
            </w:r>
            <w:r w:rsidR="00136FA5" w:rsidRPr="00157628">
              <w:rPr>
                <w:color w:val="auto"/>
                <w:sz w:val="24"/>
                <w:szCs w:val="24"/>
              </w:rPr>
              <w:t>.</w:t>
            </w:r>
            <w:r w:rsidRPr="00157628">
              <w:rPr>
                <w:color w:val="auto"/>
                <w:sz w:val="24"/>
                <w:szCs w:val="24"/>
              </w:rPr>
              <w:br/>
              <w:t>4. Giấy tờ chứng minh đối tượng ưu tiên (nếu có).</w:t>
            </w:r>
          </w:p>
        </w:tc>
      </w:tr>
      <w:tr w:rsidR="000D3FDB" w:rsidRPr="00157628" w14:paraId="265EE587" w14:textId="77777777">
        <w:trPr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4F32F4" w14:textId="77777777" w:rsidR="000D3FDB" w:rsidRPr="00157628" w:rsidRDefault="00000000">
            <w:pPr>
              <w:rPr>
                <w:color w:val="auto"/>
                <w:sz w:val="24"/>
                <w:szCs w:val="24"/>
              </w:rPr>
            </w:pPr>
            <w:r w:rsidRPr="00157628">
              <w:rPr>
                <w:b/>
                <w:color w:val="auto"/>
                <w:sz w:val="24"/>
                <w:szCs w:val="24"/>
              </w:rPr>
              <w:t>Tổ chức / Doanh nghiệp / HTX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62B8F8" w14:textId="0F14C569" w:rsidR="000D3FDB" w:rsidRPr="00157628" w:rsidRDefault="00000000">
            <w:pPr>
              <w:spacing w:after="0"/>
              <w:rPr>
                <w:color w:val="auto"/>
                <w:sz w:val="24"/>
                <w:szCs w:val="24"/>
              </w:rPr>
            </w:pPr>
            <w:r w:rsidRPr="00157628">
              <w:rPr>
                <w:color w:val="auto"/>
                <w:sz w:val="24"/>
                <w:szCs w:val="24"/>
              </w:rPr>
              <w:t>1. Phiếu đăng ký thuê nhà (Mẫu 0</w:t>
            </w:r>
            <w:r w:rsidR="00157628" w:rsidRPr="00157628">
              <w:rPr>
                <w:color w:val="auto"/>
                <w:sz w:val="24"/>
                <w:szCs w:val="24"/>
              </w:rPr>
              <w:t>2</w:t>
            </w:r>
            <w:r w:rsidRPr="00157628">
              <w:rPr>
                <w:color w:val="auto"/>
                <w:sz w:val="24"/>
                <w:szCs w:val="24"/>
              </w:rPr>
              <w:t>) có ký tên, đóng dấu.</w:t>
            </w:r>
            <w:r w:rsidRPr="00157628">
              <w:rPr>
                <w:color w:val="auto"/>
                <w:sz w:val="24"/>
                <w:szCs w:val="24"/>
              </w:rPr>
              <w:br/>
              <w:t>2. Bản sao Giấy phép ĐKKD / Quyết định thành lập.</w:t>
            </w:r>
            <w:r w:rsidRPr="00157628">
              <w:rPr>
                <w:color w:val="auto"/>
                <w:sz w:val="24"/>
                <w:szCs w:val="24"/>
              </w:rPr>
              <w:br/>
              <w:t>3. Bản sao CCCD của Người đại diện pháp luật.</w:t>
            </w:r>
            <w:r w:rsidRPr="00157628">
              <w:rPr>
                <w:color w:val="auto"/>
                <w:sz w:val="24"/>
                <w:szCs w:val="24"/>
              </w:rPr>
              <w:br/>
              <w:t xml:space="preserve">4. </w:t>
            </w:r>
            <w:r w:rsidR="001F5993" w:rsidRPr="00157628">
              <w:rPr>
                <w:color w:val="auto"/>
                <w:sz w:val="24"/>
                <w:szCs w:val="24"/>
              </w:rPr>
              <w:t>Chuẩn bị tiền đặt trước là 5% cho cả thời gian thuê</w:t>
            </w:r>
            <w:r w:rsidR="00136FA5" w:rsidRPr="00157628">
              <w:rPr>
                <w:color w:val="auto"/>
                <w:sz w:val="24"/>
                <w:szCs w:val="24"/>
              </w:rPr>
              <w:t>.</w:t>
            </w:r>
            <w:r w:rsidRPr="00157628">
              <w:rPr>
                <w:color w:val="auto"/>
                <w:sz w:val="24"/>
                <w:szCs w:val="24"/>
              </w:rPr>
              <w:br/>
              <w:t>5. Giấy tờ chứng minh đối tượng ưu tiên (nếu có).</w:t>
            </w:r>
          </w:p>
        </w:tc>
      </w:tr>
    </w:tbl>
    <w:p w14:paraId="6434A087" w14:textId="77777777" w:rsidR="000D3FDB" w:rsidRPr="00157628" w:rsidRDefault="00000000">
      <w:pPr>
        <w:spacing w:before="120" w:after="80"/>
        <w:rPr>
          <w:b/>
          <w:sz w:val="24"/>
          <w:szCs w:val="24"/>
        </w:rPr>
      </w:pPr>
      <w:r w:rsidRPr="00157628">
        <w:rPr>
          <w:b/>
          <w:sz w:val="24"/>
          <w:szCs w:val="24"/>
        </w:rPr>
        <w:t>BƯỚC 3: NỘP TIỀN ĐẶT TRƯỚC &amp; NỘP HỒ SƠ</w:t>
      </w:r>
    </w:p>
    <w:p w14:paraId="51FF5939" w14:textId="25BF9ED9" w:rsidR="000D3FDB" w:rsidRPr="00157628" w:rsidRDefault="00000000">
      <w:pPr>
        <w:pStyle w:val="ListBullet"/>
        <w:spacing w:after="40"/>
        <w:rPr>
          <w:bCs/>
          <w:sz w:val="24"/>
          <w:szCs w:val="24"/>
        </w:rPr>
      </w:pPr>
      <w:r w:rsidRPr="00157628">
        <w:rPr>
          <w:bCs/>
          <w:sz w:val="24"/>
          <w:szCs w:val="24"/>
        </w:rPr>
        <w:t xml:space="preserve">Thời gian tiếp nhận: </w:t>
      </w:r>
      <w:r w:rsidRPr="00157628">
        <w:rPr>
          <w:bCs/>
          <w:color w:val="EE0000"/>
          <w:sz w:val="24"/>
          <w:szCs w:val="24"/>
        </w:rPr>
        <w:t>Từ ngày</w:t>
      </w:r>
      <w:r w:rsidR="00F15B99" w:rsidRPr="00157628">
        <w:rPr>
          <w:bCs/>
          <w:color w:val="EE0000"/>
          <w:sz w:val="24"/>
          <w:szCs w:val="24"/>
        </w:rPr>
        <w:t xml:space="preserve"> </w:t>
      </w:r>
      <w:r w:rsidR="00157628">
        <w:rPr>
          <w:bCs/>
          <w:color w:val="EE0000"/>
          <w:sz w:val="24"/>
          <w:szCs w:val="24"/>
        </w:rPr>
        <w:t>14</w:t>
      </w:r>
      <w:r w:rsidRPr="00157628">
        <w:rPr>
          <w:bCs/>
          <w:color w:val="EE0000"/>
          <w:sz w:val="24"/>
          <w:szCs w:val="24"/>
        </w:rPr>
        <w:t>/</w:t>
      </w:r>
      <w:r w:rsidR="00157628">
        <w:rPr>
          <w:bCs/>
          <w:color w:val="EE0000"/>
          <w:sz w:val="24"/>
          <w:szCs w:val="24"/>
        </w:rPr>
        <w:t>10</w:t>
      </w:r>
      <w:r w:rsidRPr="00157628">
        <w:rPr>
          <w:bCs/>
          <w:color w:val="EE0000"/>
          <w:sz w:val="24"/>
          <w:szCs w:val="24"/>
        </w:rPr>
        <w:t>/2026 đến 17</w:t>
      </w:r>
      <w:r w:rsidR="00F15B99" w:rsidRPr="00157628">
        <w:rPr>
          <w:bCs/>
          <w:color w:val="EE0000"/>
          <w:sz w:val="24"/>
          <w:szCs w:val="24"/>
        </w:rPr>
        <w:t xml:space="preserve"> </w:t>
      </w:r>
      <w:r w:rsidRPr="00157628">
        <w:rPr>
          <w:bCs/>
          <w:color w:val="EE0000"/>
          <w:sz w:val="24"/>
          <w:szCs w:val="24"/>
        </w:rPr>
        <w:t>h00 ngày</w:t>
      </w:r>
      <w:r w:rsidR="00F15B99" w:rsidRPr="00157628">
        <w:rPr>
          <w:bCs/>
          <w:color w:val="EE0000"/>
          <w:sz w:val="24"/>
          <w:szCs w:val="24"/>
        </w:rPr>
        <w:t xml:space="preserve"> </w:t>
      </w:r>
      <w:r w:rsidR="00157628">
        <w:rPr>
          <w:bCs/>
          <w:color w:val="EE0000"/>
          <w:sz w:val="24"/>
          <w:szCs w:val="24"/>
        </w:rPr>
        <w:t>20</w:t>
      </w:r>
      <w:r w:rsidRPr="00157628">
        <w:rPr>
          <w:bCs/>
          <w:color w:val="EE0000"/>
          <w:sz w:val="24"/>
          <w:szCs w:val="24"/>
        </w:rPr>
        <w:t>/</w:t>
      </w:r>
      <w:r w:rsidR="00F15B99" w:rsidRPr="00157628">
        <w:rPr>
          <w:bCs/>
          <w:color w:val="EE0000"/>
          <w:sz w:val="24"/>
          <w:szCs w:val="24"/>
        </w:rPr>
        <w:t>10</w:t>
      </w:r>
      <w:r w:rsidRPr="00157628">
        <w:rPr>
          <w:bCs/>
          <w:color w:val="EE0000"/>
          <w:sz w:val="24"/>
          <w:szCs w:val="24"/>
        </w:rPr>
        <w:t xml:space="preserve">/2026 </w:t>
      </w:r>
      <w:r w:rsidRPr="00157628">
        <w:rPr>
          <w:bCs/>
          <w:sz w:val="24"/>
          <w:szCs w:val="24"/>
        </w:rPr>
        <w:t>(trong giờ hành chính).</w:t>
      </w:r>
    </w:p>
    <w:p w14:paraId="4C0EB50D" w14:textId="0E64944D" w:rsidR="000D3FDB" w:rsidRPr="00157628" w:rsidRDefault="00000000">
      <w:pPr>
        <w:pStyle w:val="ListBullet"/>
        <w:spacing w:after="40"/>
        <w:rPr>
          <w:bCs/>
          <w:color w:val="auto"/>
          <w:sz w:val="24"/>
          <w:szCs w:val="24"/>
        </w:rPr>
      </w:pPr>
      <w:r w:rsidRPr="00157628">
        <w:rPr>
          <w:bCs/>
          <w:sz w:val="24"/>
          <w:szCs w:val="24"/>
        </w:rPr>
        <w:t xml:space="preserve">Nộp Tiền đặt trước (5% giá trị hợp </w:t>
      </w:r>
      <w:r w:rsidRPr="00157628">
        <w:rPr>
          <w:bCs/>
          <w:color w:val="auto"/>
          <w:sz w:val="24"/>
          <w:szCs w:val="24"/>
        </w:rPr>
        <w:t>đồng</w:t>
      </w:r>
      <w:r w:rsidR="00136FA5" w:rsidRPr="00157628">
        <w:rPr>
          <w:bCs/>
          <w:color w:val="auto"/>
          <w:sz w:val="24"/>
          <w:szCs w:val="24"/>
        </w:rPr>
        <w:t xml:space="preserve"> cho cả thời gian thuê</w:t>
      </w:r>
      <w:r w:rsidRPr="00157628">
        <w:rPr>
          <w:bCs/>
          <w:color w:val="auto"/>
          <w:sz w:val="24"/>
          <w:szCs w:val="24"/>
        </w:rPr>
        <w:t>)</w:t>
      </w:r>
    </w:p>
    <w:p w14:paraId="6B44894A" w14:textId="2EA579C1" w:rsidR="000D3FDB" w:rsidRPr="00157628" w:rsidRDefault="00000000">
      <w:pPr>
        <w:pStyle w:val="ListBullet"/>
        <w:spacing w:after="40"/>
        <w:rPr>
          <w:bCs/>
          <w:color w:val="auto"/>
          <w:sz w:val="24"/>
          <w:szCs w:val="24"/>
        </w:rPr>
      </w:pPr>
      <w:r w:rsidRPr="00157628">
        <w:rPr>
          <w:bCs/>
          <w:color w:val="auto"/>
          <w:sz w:val="24"/>
          <w:szCs w:val="24"/>
        </w:rPr>
        <w:t xml:space="preserve">Nộp Hồ sơ trực tiếp tại: Bộ phận </w:t>
      </w:r>
      <w:r w:rsidR="001F5993" w:rsidRPr="00157628">
        <w:rPr>
          <w:bCs/>
          <w:color w:val="auto"/>
          <w:sz w:val="24"/>
          <w:szCs w:val="24"/>
        </w:rPr>
        <w:t>Hành chính Tổng hợp</w:t>
      </w:r>
      <w:r w:rsidRPr="00157628">
        <w:rPr>
          <w:bCs/>
          <w:color w:val="auto"/>
          <w:sz w:val="24"/>
          <w:szCs w:val="24"/>
        </w:rPr>
        <w:t xml:space="preserve"> - Trung tâm Cung ứng Dịch vụ Sự nghiệp công xã Ea Súp (Địa chỉ: 131 Hùng Vương, xã Ea Súp).</w:t>
      </w:r>
    </w:p>
    <w:p w14:paraId="3E43D661" w14:textId="65D2C43E" w:rsidR="000323F0" w:rsidRPr="00157628" w:rsidRDefault="000323F0" w:rsidP="000323F0">
      <w:pPr>
        <w:pStyle w:val="ListBullet"/>
        <w:spacing w:after="120"/>
        <w:rPr>
          <w:bCs/>
          <w:sz w:val="24"/>
          <w:szCs w:val="24"/>
        </w:rPr>
      </w:pPr>
      <w:r w:rsidRPr="00157628">
        <w:rPr>
          <w:bCs/>
          <w:sz w:val="24"/>
          <w:szCs w:val="24"/>
        </w:rPr>
        <w:t>Lưu ý</w:t>
      </w:r>
      <w:r w:rsidR="00C815A8" w:rsidRPr="00157628">
        <w:rPr>
          <w:bCs/>
          <w:sz w:val="24"/>
          <w:szCs w:val="24"/>
        </w:rPr>
        <w:t xml:space="preserve">: </w:t>
      </w:r>
      <w:r w:rsidRPr="00157628">
        <w:rPr>
          <w:bCs/>
          <w:sz w:val="24"/>
          <w:szCs w:val="24"/>
        </w:rPr>
        <w:t>Phiếu đăng ký phải được dán kín trong phong bì</w:t>
      </w:r>
      <w:r w:rsidRPr="00157628">
        <w:rPr>
          <w:bCs/>
          <w:sz w:val="24"/>
          <w:szCs w:val="24"/>
          <w:lang w:val="vi-VN"/>
        </w:rPr>
        <w:t>,</w:t>
      </w:r>
      <w:r w:rsidRPr="00157628">
        <w:rPr>
          <w:bCs/>
          <w:sz w:val="24"/>
          <w:szCs w:val="24"/>
        </w:rPr>
        <w:t xml:space="preserve"> ký mép dán trước khi bỏ vào Hòm phiếu</w:t>
      </w:r>
    </w:p>
    <w:p w14:paraId="0BED6F3F" w14:textId="77777777" w:rsidR="000D3FDB" w:rsidRPr="00157628" w:rsidRDefault="00000000">
      <w:pPr>
        <w:spacing w:before="120" w:after="80"/>
        <w:rPr>
          <w:b/>
          <w:sz w:val="24"/>
          <w:szCs w:val="24"/>
        </w:rPr>
      </w:pPr>
      <w:r w:rsidRPr="00157628">
        <w:rPr>
          <w:b/>
          <w:sz w:val="24"/>
          <w:szCs w:val="24"/>
        </w:rPr>
        <w:t>BƯỚC 4: THAM DỰ BUỔI MỞ PHIẾU / XÉT CHỌN</w:t>
      </w:r>
    </w:p>
    <w:p w14:paraId="2ED183BA" w14:textId="468D1B7F" w:rsidR="000D3FDB" w:rsidRPr="00157628" w:rsidRDefault="00000000">
      <w:pPr>
        <w:pStyle w:val="ListBullet"/>
        <w:spacing w:after="40"/>
        <w:rPr>
          <w:bCs/>
          <w:sz w:val="24"/>
          <w:szCs w:val="24"/>
        </w:rPr>
      </w:pPr>
      <w:r w:rsidRPr="00157628">
        <w:rPr>
          <w:bCs/>
          <w:sz w:val="24"/>
          <w:szCs w:val="24"/>
        </w:rPr>
        <w:t>Thời gian: Bắt đầu lúc</w:t>
      </w:r>
      <w:r w:rsidRPr="00157628">
        <w:rPr>
          <w:bCs/>
          <w:color w:val="EE0000"/>
          <w:sz w:val="24"/>
          <w:szCs w:val="24"/>
        </w:rPr>
        <w:t xml:space="preserve"> 09h00 ngày </w:t>
      </w:r>
      <w:r w:rsidR="00157628">
        <w:rPr>
          <w:bCs/>
          <w:color w:val="EE0000"/>
          <w:sz w:val="24"/>
          <w:szCs w:val="24"/>
        </w:rPr>
        <w:t>21</w:t>
      </w:r>
      <w:r w:rsidRPr="00157628">
        <w:rPr>
          <w:bCs/>
          <w:color w:val="EE0000"/>
          <w:sz w:val="24"/>
          <w:szCs w:val="24"/>
        </w:rPr>
        <w:t>/</w:t>
      </w:r>
      <w:r w:rsidR="00F15B99" w:rsidRPr="00157628">
        <w:rPr>
          <w:bCs/>
          <w:color w:val="EE0000"/>
          <w:sz w:val="24"/>
          <w:szCs w:val="24"/>
        </w:rPr>
        <w:t>10</w:t>
      </w:r>
      <w:r w:rsidRPr="00157628">
        <w:rPr>
          <w:bCs/>
          <w:color w:val="EE0000"/>
          <w:sz w:val="24"/>
          <w:szCs w:val="24"/>
        </w:rPr>
        <w:t>/2026.</w:t>
      </w:r>
    </w:p>
    <w:p w14:paraId="36B7471E" w14:textId="77777777" w:rsidR="000D3FDB" w:rsidRPr="00157628" w:rsidRDefault="00000000">
      <w:pPr>
        <w:pStyle w:val="ListBullet"/>
        <w:spacing w:after="40"/>
        <w:rPr>
          <w:bCs/>
          <w:sz w:val="24"/>
          <w:szCs w:val="24"/>
        </w:rPr>
      </w:pPr>
      <w:r w:rsidRPr="00157628">
        <w:rPr>
          <w:bCs/>
          <w:sz w:val="24"/>
          <w:szCs w:val="24"/>
        </w:rPr>
        <w:t>Địa điểm: Hội trường Trung tâm Cung ứng Dịch vụ Sự nghiệp công xã Ea Súp (131 Hùng Vương).</w:t>
      </w:r>
    </w:p>
    <w:p w14:paraId="30302DDB" w14:textId="77777777" w:rsidR="000D3FDB" w:rsidRPr="00157628" w:rsidRDefault="00000000">
      <w:pPr>
        <w:pStyle w:val="ListBullet"/>
        <w:spacing w:after="160"/>
        <w:rPr>
          <w:bCs/>
          <w:sz w:val="24"/>
          <w:szCs w:val="24"/>
        </w:rPr>
      </w:pPr>
      <w:r w:rsidRPr="00157628">
        <w:rPr>
          <w:bCs/>
          <w:sz w:val="24"/>
          <w:szCs w:val="24"/>
        </w:rPr>
        <w:t>Người đăng ký mang theo CCCD bản gốc để đối chiếu. Trung tâm sẽ mở phiếu công khai, công bố người được quyền thuê ngay tại buổi họp.</w:t>
      </w:r>
    </w:p>
    <w:p w14:paraId="435BE9E0" w14:textId="295AC7CF" w:rsidR="000D3FDB" w:rsidRPr="00157628" w:rsidRDefault="00000000">
      <w:pPr>
        <w:spacing w:before="120" w:after="0"/>
        <w:rPr>
          <w:bCs/>
          <w:color w:val="auto"/>
          <w:sz w:val="24"/>
          <w:szCs w:val="24"/>
        </w:rPr>
      </w:pPr>
      <w:r w:rsidRPr="00157628">
        <w:rPr>
          <w:bCs/>
          <w:color w:val="auto"/>
          <w:sz w:val="24"/>
          <w:szCs w:val="24"/>
        </w:rPr>
        <w:t>Thông tin hỗ trợ &amp; đăng ký xem nhà thực địa:</w:t>
      </w:r>
      <w:r w:rsidRPr="00157628">
        <w:rPr>
          <w:bCs/>
          <w:color w:val="auto"/>
          <w:sz w:val="24"/>
          <w:szCs w:val="24"/>
        </w:rPr>
        <w:br/>
        <w:t xml:space="preserve">- </w:t>
      </w:r>
      <w:r w:rsidR="000323F0" w:rsidRPr="00157628">
        <w:rPr>
          <w:bCs/>
          <w:color w:val="auto"/>
          <w:sz w:val="24"/>
          <w:szCs w:val="24"/>
        </w:rPr>
        <w:t>Nhân viên</w:t>
      </w:r>
      <w:r w:rsidRPr="00157628">
        <w:rPr>
          <w:bCs/>
          <w:color w:val="auto"/>
          <w:sz w:val="24"/>
          <w:szCs w:val="24"/>
        </w:rPr>
        <w:t xml:space="preserve"> phụ trách: </w:t>
      </w:r>
      <w:r w:rsidR="008B7035" w:rsidRPr="00157628">
        <w:rPr>
          <w:bCs/>
          <w:color w:val="auto"/>
          <w:sz w:val="24"/>
          <w:szCs w:val="24"/>
        </w:rPr>
        <w:t xml:space="preserve">Ông </w:t>
      </w:r>
      <w:r w:rsidR="004C5264" w:rsidRPr="00157628">
        <w:rPr>
          <w:bCs/>
          <w:color w:val="auto"/>
          <w:sz w:val="24"/>
          <w:szCs w:val="24"/>
        </w:rPr>
        <w:t>Hà Huy Bình</w:t>
      </w:r>
      <w:r w:rsidR="008B7035" w:rsidRPr="00157628">
        <w:rPr>
          <w:bCs/>
          <w:color w:val="auto"/>
          <w:sz w:val="24"/>
          <w:szCs w:val="24"/>
        </w:rPr>
        <w:t xml:space="preserve"> </w:t>
      </w:r>
      <w:r w:rsidRPr="00157628">
        <w:rPr>
          <w:bCs/>
          <w:color w:val="auto"/>
          <w:sz w:val="24"/>
          <w:szCs w:val="24"/>
        </w:rPr>
        <w:t xml:space="preserve">- Điện thoại: </w:t>
      </w:r>
      <w:r w:rsidR="004C5264" w:rsidRPr="00157628">
        <w:rPr>
          <w:bCs/>
          <w:color w:val="auto"/>
          <w:sz w:val="24"/>
          <w:szCs w:val="24"/>
        </w:rPr>
        <w:t>0967408456</w:t>
      </w:r>
      <w:r w:rsidRPr="00157628">
        <w:rPr>
          <w:bCs/>
          <w:color w:val="auto"/>
          <w:sz w:val="24"/>
          <w:szCs w:val="24"/>
        </w:rPr>
        <w:br/>
        <w:t>- Địa chỉ: 131 Hùng Vương, xã Ea Súp, tỉnh Đắk Lắk.</w:t>
      </w:r>
    </w:p>
    <w:sectPr w:rsidR="000D3FDB" w:rsidRPr="00157628" w:rsidSect="00157628">
      <w:pgSz w:w="11909" w:h="16834"/>
      <w:pgMar w:top="567" w:right="851" w:bottom="56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3C03D" w14:textId="77777777" w:rsidR="00B6201F" w:rsidRDefault="00B6201F">
      <w:pPr>
        <w:spacing w:line="240" w:lineRule="auto"/>
      </w:pPr>
      <w:r>
        <w:separator/>
      </w:r>
    </w:p>
  </w:endnote>
  <w:endnote w:type="continuationSeparator" w:id="0">
    <w:p w14:paraId="4959F8B9" w14:textId="77777777" w:rsidR="00B6201F" w:rsidRDefault="00B620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E55FC" w14:textId="77777777" w:rsidR="00B6201F" w:rsidRDefault="00B6201F">
      <w:pPr>
        <w:spacing w:after="0"/>
      </w:pPr>
      <w:r>
        <w:separator/>
      </w:r>
    </w:p>
  </w:footnote>
  <w:footnote w:type="continuationSeparator" w:id="0">
    <w:p w14:paraId="3B56B63B" w14:textId="77777777" w:rsidR="00B6201F" w:rsidRDefault="00B6201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718582183">
    <w:abstractNumId w:val="5"/>
  </w:num>
  <w:num w:numId="2" w16cid:durableId="1509519129">
    <w:abstractNumId w:val="3"/>
  </w:num>
  <w:num w:numId="3" w16cid:durableId="1640259306">
    <w:abstractNumId w:val="2"/>
  </w:num>
  <w:num w:numId="4" w16cid:durableId="392505520">
    <w:abstractNumId w:val="4"/>
  </w:num>
  <w:num w:numId="5" w16cid:durableId="1574469192">
    <w:abstractNumId w:val="1"/>
  </w:num>
  <w:num w:numId="6" w16cid:durableId="1433743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23F0"/>
    <w:rsid w:val="00034616"/>
    <w:rsid w:val="0006063C"/>
    <w:rsid w:val="000D3FDB"/>
    <w:rsid w:val="000E184B"/>
    <w:rsid w:val="00136FA5"/>
    <w:rsid w:val="0015074B"/>
    <w:rsid w:val="00157628"/>
    <w:rsid w:val="001F5993"/>
    <w:rsid w:val="0029639D"/>
    <w:rsid w:val="002B4628"/>
    <w:rsid w:val="002B59BB"/>
    <w:rsid w:val="002E3CD7"/>
    <w:rsid w:val="002F0537"/>
    <w:rsid w:val="0031728B"/>
    <w:rsid w:val="00326F90"/>
    <w:rsid w:val="003E6E58"/>
    <w:rsid w:val="004C5264"/>
    <w:rsid w:val="00532077"/>
    <w:rsid w:val="00543D8C"/>
    <w:rsid w:val="005C7D74"/>
    <w:rsid w:val="007F60B3"/>
    <w:rsid w:val="00822A4E"/>
    <w:rsid w:val="0083623F"/>
    <w:rsid w:val="008B7035"/>
    <w:rsid w:val="00933A36"/>
    <w:rsid w:val="009E5D88"/>
    <w:rsid w:val="00AA1D8D"/>
    <w:rsid w:val="00AA6405"/>
    <w:rsid w:val="00B4117C"/>
    <w:rsid w:val="00B47730"/>
    <w:rsid w:val="00B6201F"/>
    <w:rsid w:val="00C06BED"/>
    <w:rsid w:val="00C5670A"/>
    <w:rsid w:val="00C815A8"/>
    <w:rsid w:val="00CB0664"/>
    <w:rsid w:val="00CE1F05"/>
    <w:rsid w:val="00D15102"/>
    <w:rsid w:val="00E066F5"/>
    <w:rsid w:val="00EA0B48"/>
    <w:rsid w:val="00ED12E1"/>
    <w:rsid w:val="00EF7411"/>
    <w:rsid w:val="00F0114E"/>
    <w:rsid w:val="00F15B99"/>
    <w:rsid w:val="00F97D0F"/>
    <w:rsid w:val="00FC693F"/>
    <w:rsid w:val="12E31981"/>
    <w:rsid w:val="13493927"/>
    <w:rsid w:val="7C7F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CD5175"/>
  <w14:defaultImageDpi w14:val="300"/>
  <w15:docId w15:val="{39E3A00C-A0BC-4937-9D11-828670A98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/>
    <w:lsdException w:name="Colorful Grid Accent 2" w:uiPriority="73" w:qFormat="1"/>
    <w:lsdException w:name="Light Shading Accent 3" w:uiPriority="60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/>
    <w:lsdException w:name="Colorful List Accent 5" w:uiPriority="72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/>
    <w:lsdException w:name="Colorful List Accent 6" w:uiPriority="72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hAnsi="Times New Roman"/>
      <w:color w:val="00000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qFormat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qFormat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character" w:customStyle="1" w:styleId="BodyText2Char">
    <w:name w:val="Body Text 2 Char"/>
    <w:basedOn w:val="DefaultParagraphFont"/>
    <w:link w:val="BodyText2"/>
    <w:uiPriority w:val="99"/>
  </w:style>
  <w:style w:type="character" w:customStyle="1" w:styleId="BodyText3Char">
    <w:name w:val="Body Text 3 Char"/>
    <w:basedOn w:val="DefaultParagraphFont"/>
    <w:link w:val="BodyText3"/>
    <w:uiPriority w:val="99"/>
    <w:qFormat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10</cp:revision>
  <dcterms:created xsi:type="dcterms:W3CDTF">2026-09-23T04:11:00Z</dcterms:created>
  <dcterms:modified xsi:type="dcterms:W3CDTF">2026-10-13T04:32:00Z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eyJoZGlkIjoiNzA2NjZiOGQ2NTk5ZmNkZGNhYjAyOTBiZjkxNWY2ZDYiLCJ1c2VySWQiOiIxMzc0Mzk3ODU0OTIyIn0=</vt:lpwstr>
  </property>
  <property fmtid="{D5CDD505-2E9C-101B-9397-08002B2CF9AE}" pid="3" name="KSOProductBuildVer">
    <vt:lpwstr>1033-12.1.0.28032</vt:lpwstr>
  </property>
  <property fmtid="{D5CDD505-2E9C-101B-9397-08002B2CF9AE}" pid="4" name="ICV">
    <vt:lpwstr>264AFF41A62344AD925045E2A174A073_12</vt:lpwstr>
  </property>
</Properties>
</file>